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0" w:after="0" w:line="576" w:lineRule="auto"/>
        <w:ind w:left="0" w:right="0" w:firstLine="0"/>
        <w:jc w:val="center"/>
        <w:rPr>
          <w:rFonts w:ascii="Calibri" w:hAnsi="Calibri" w:eastAsia="Calibri" w:cs="Calibri"/>
          <w:b/>
          <w:color w:val="auto"/>
          <w:spacing w:val="0"/>
          <w:position w:val="0"/>
          <w:sz w:val="4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★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44"/>
          <w:shd w:val="clear" w:fill="auto"/>
        </w:rPr>
        <w:t>95</w:t>
      </w: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官仿萌新攻略★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1.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创建登陆角色后，点击赛利亚可获取一个萌新礼包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pict>
          <v:shape id="rectole0000000000" o:spid="_x0000_s1026" o:spt="75" type="#_x0000_t75" style="height:214.6pt;width:402.9pt;" o:ole="t" filled="f" o:preferrelative="t" coordsize="21600,21600">
            <v:path/>
            <v:fill on="f" focussize="0,0"/>
            <v:stroke/>
            <v:imagedata r:id="rId5" o:title=""/>
            <o:lock v:ext="edit"/>
            <w10:wrap type="none"/>
            <w10:anchorlock/>
          </v:shape>
          <o:OLEObject Type="Embed" ProgID="StaticMetafile" ShapeID="rectole0000000000" DrawAspect="Content" ObjectID="_1468075725" r:id="rId4">
            <o:LockedField>false</o:LockedField>
          </o:OLEObject>
        </w:pict>
      </w:r>
    </w:p>
    <w:p>
      <w:pPr>
        <w:numPr>
          <w:ilvl w:val="0"/>
          <w:numId w:val="1"/>
        </w:numPr>
        <w:tabs>
          <w:tab w:val="left" w:pos="312"/>
        </w:tabs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使用经验胶囊升级到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89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级，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95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级到时去打两把格蓝迪结算下经验就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OK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了。邮箱里会赠送一些升级奖励。然后点击赛利亚把魔法石、辅助装备、以及分解副职业任务做了。转职请到各自的转职师去自行转职。（分解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SS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必备，有金币了可以去诺顿把分解机升满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7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级以上才能分解带有异界气息的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SS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pict>
          <v:shape id="rectole0000000001" o:spid="_x0000_s1027" o:spt="75" type="#_x0000_t75" style="height:132.6pt;width:168.05pt;" o:ole="t" filled="f" o:preferrelative="t" coordsize="21600,21600">
            <v:path/>
            <v:fill on="f" focussize="0,0"/>
            <v:stroke/>
            <v:imagedata r:id="rId7" o:title=""/>
            <o:lock v:ext="edit"/>
            <w10:wrap type="none"/>
            <w10:anchorlock/>
          </v:shape>
          <o:OLEObject Type="Embed" ProgID="StaticMetafile" ShapeID="rectole0000000001" DrawAspect="Content" ObjectID="_1468075726" r:id="rId6">
            <o:LockedField>false</o:LockedField>
          </o:OLEObject>
        </w:pict>
      </w:r>
      <w:r>
        <w:pict>
          <v:shape id="rectole0000000002" o:spid="_x0000_s1028" o:spt="75" type="#_x0000_t75" style="height:109.3pt;width:189.3pt;" o:ole="t" filled="f" o:preferrelative="t" coordsize="21600,21600">
            <v:path/>
            <v:fill on="f" focussize="0,0"/>
            <v:stroke/>
            <v:imagedata r:id="rId9" o:title=""/>
            <o:lock v:ext="edit"/>
            <w10:wrap type="none"/>
            <w10:anchorlock/>
          </v:shape>
          <o:OLEObject Type="Embed" ProgID="StaticMetafile" ShapeID="rectole0000000002" DrawAspect="Content" ObjectID="_1468075727" r:id="rId8">
            <o:LockedField>false</o:LockedField>
          </o:OLEObject>
        </w:pict>
      </w:r>
    </w:p>
    <w:p>
      <w:pPr>
        <w:numPr>
          <w:ilvl w:val="0"/>
          <w:numId w:val="2"/>
        </w:numPr>
        <w:tabs>
          <w:tab w:val="left" w:pos="312"/>
        </w:tabs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二觉宝珠在物品栏里，把它打在称号上，点好技能就可以使用二觉了。（一开始送三个，后期有好的称号想打宝珠可在商城直接购买。）点卷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=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泡点，站街就可以得到。每分钟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20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点。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也可以直接抽奖做一些消费任务，抽点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20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快，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100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快之类的，可以快速变为大佬！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也可以靠着你浑身都是肝的能力搬砖成神！总而言之，一切不是靠肝就是靠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RMB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！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pict>
          <v:shape id="rectole0000000003" o:spid="_x0000_s1029" o:spt="75" type="#_x0000_t75" style="height:211.55pt;width:300.65pt;" o:ole="t" filled="f" o:preferrelative="t" coordsize="21600,21600">
            <v:path/>
            <v:fill on="f" focussize="0,0"/>
            <v:stroke/>
            <v:imagedata r:id="rId11" o:title=""/>
            <o:lock v:ext="edit"/>
            <w10:wrap type="none"/>
            <w10:anchorlock/>
          </v:shape>
          <o:OLEObject Type="Embed" ProgID="StaticMetafile" ShapeID="rectole0000000003" DrawAspect="Content" ObjectID="_1468075728" r:id="rId10">
            <o:LockedField>false</o:LockedField>
          </o:OLEObject>
        </w:pict>
      </w:r>
      <w:r>
        <w:pict>
          <v:shape id="rectole0000000004" o:spid="_x0000_s1030" o:spt="75" type="#_x0000_t75" style="height:359.4pt;width:153.85pt;" o:ole="t" filled="f" o:preferrelative="t" coordsize="21600,21600">
            <v:path/>
            <v:fill on="f" focussize="0,0"/>
            <v:stroke/>
            <v:imagedata r:id="rId13" o:title=""/>
            <o:lock v:ext="edit"/>
            <w10:wrap type="none"/>
            <w10:anchorlock/>
          </v:shape>
          <o:OLEObject Type="Embed" ProgID="StaticMetafile" ShapeID="rectole0000000004" DrawAspect="Content" ObjectID="_1468075729" r:id="rId12">
            <o:LockedField>false</o:LockedField>
          </o:OLEObject>
        </w:pict>
      </w:r>
    </w:p>
    <w:p>
      <w:pPr>
        <w:numPr>
          <w:ilvl w:val="0"/>
          <w:numId w:val="3"/>
        </w:numPr>
        <w:tabs>
          <w:tab w:val="left" w:pos="312"/>
        </w:tabs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接着武器打上黄金书增幅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+10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，然后装备什么的全穿上，去做转职任务，还有一个主线任务（这个必做，因为有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QP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技能加点，可以增加属性。）</w:t>
      </w:r>
      <w:r>
        <w:pict>
          <v:shape id="rectole0000000005" o:spid="_x0000_s1031" o:spt="75" type="#_x0000_t75" style="height:256.1pt;width:387.75pt;" o:ole="t" filled="f" o:preferrelative="t" coordsize="21600,21600">
            <v:path/>
            <v:fill on="f" focussize="0,0"/>
            <v:stroke/>
            <v:imagedata r:id="rId15" o:title=""/>
            <o:lock v:ext="edit"/>
            <w10:wrap type="none"/>
            <w10:anchorlock/>
          </v:shape>
          <o:OLEObject Type="Embed" ProgID="StaticMetafile" ShapeID="rectole0000000005" DrawAspect="Content" ObjectID="_1468075730" r:id="rId14">
            <o:LockedField>false</o:LockedField>
          </o:OLEObject>
        </w:pict>
      </w:r>
      <w:r>
        <w:pict>
          <v:shape id="rectole0000000006" o:spid="_x0000_s1032" o:spt="75" type="#_x0000_t75" style="height:143.7pt;width:330pt;" o:ole="t" filled="f" o:preferrelative="t" coordsize="21600,21600">
            <v:path/>
            <v:fill on="f" focussize="0,0"/>
            <v:stroke/>
            <v:imagedata r:id="rId17" o:title=""/>
            <o:lock v:ext="edit"/>
            <w10:wrap type="none"/>
            <w10:anchorlock/>
          </v:shape>
          <o:OLEObject Type="Embed" ProgID="StaticMetafile" ShapeID="rectole0000000006" DrawAspect="Content" ObjectID="_1468075731" r:id="rId16">
            <o:LockedField>false</o:LockedField>
          </o:OLEObject>
        </w:pict>
      </w:r>
    </w:p>
    <w:p>
      <w:pPr>
        <w:numPr>
          <w:ilvl w:val="0"/>
          <w:numId w:val="3"/>
        </w:numPr>
        <w:tabs>
          <w:tab w:val="left" w:pos="312"/>
        </w:tabs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做完之后就弄完就可以去刷格蓝迪或者魔界深渊出材料和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A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套了。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整理一些萌新需要的资料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一般路途是从做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A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套、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B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套、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C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套、海博伦辅助套装、魔兽首饰这么个玩法。以及买卖材料搬砖、装扮、光环、站街、增幅等一些玩法。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刷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SS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用自己的分解机分解宇宙灵魂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1SS=60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灵魂。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2500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宇宙灵魂换取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500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史诗灵魂可在歌兰蒂斯换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A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套装备盒子一个。（记住一定要用自己的分解机）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也可以去魔界深渊刷深渊爆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A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套装备，建议打王者以上，爆率很高。比国服尿性不知道高了多少呗。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还可以抽奖得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A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套装备盒子，以及用点卷向群里收购。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A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套有了就弄公会勋章、宠物、技能装备、以及称号、时装、荒古武器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荒古也是必须的，升级圣耀、终极武器的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固伤用九尾宠物，其他的赫尔德宠物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过渡的麒麟等其他宠物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宠物装备看自己需要，收也可以，做也可以。肝王建议猛做。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有大量的时装搭配，还有最好的黄金克隆稀有时装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称号有充钱的称号，有搬砖出来的称号。看自己需要收或者肝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公会勋章一般都是收的，不建议做出来。因为材料获取太少。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光环属性加成很高，这个必备。还有装饰卡也是属性最高的，像素头也是加攻击力的。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每日任务能清的尽量清了，打不过的可以到群里找大佬带。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不懂的在群里多问多看。自己多玩玩就清楚了。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魔岩石（做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  <w:t>B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套、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  <w:t>C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套、魔兽首饰必备）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产出：每日安图恩单人团本任务、抽奖、浓缩的魔能石、安图恩的征伐碎片兑换以及获取。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光之根源（做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  <w:t>C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套、魔兽首饰、海博伦套装、黑暗祭礼必备）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产出：每日卢克单人团本任务、每日魔兽任务、每日寂静城任务、抽奖获取，卢克副本击杀掉落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异种痕迹（做魔兽首饰必备）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产出：每日魔兽任务、异种痕迹碎片兑换（吟荷处兑换）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时空石（一切需要做的东西都要靠它，它在这里是万能的！）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产出：魔界——血色防线出货率最高、其他魔界地图建议刷深渊顺便打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1-2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个而已。纯刷时空石不建议。也可以抽奖来获取。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强者的证明（做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  <w:t>C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套必备）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每日卢克团本任务获取最多。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产出：单人副本卢克每个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boss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只出两个碎片（肝王推荐）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NPC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吟荷处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10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碎片换取一个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春节小鞭炮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可以换取变异泰拉石、本职业技能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Lv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提升宝珠（赫顿玛尔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NPC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直叶换取）。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产出：魔界地图，世界掉落、也可以收购。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变异泰拉石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购买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B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套、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C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套设计图、制作海博伦左右槽。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产出：副本神殿入口掉落、抽奖、黑钻每日、变异泰拉石重复任务都可获得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魔刹石（格蓝迪必爆材料）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安图恩团本门票，打单人安图恩做门票的材料、以及制作装备必备。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2000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个魔刹石可以在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NPC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吟荷处换取一个过渡性三国称号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 xml:space="preserve"> 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，基本算是称号里数一数二的。然后还可以换取压岁钱。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产出：传说中的格蓝迪工头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压岁钱（换取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  <w:t>E2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宠物装备）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做宠物装备必备材料。一个宠物装备可以提升你的技能非常大的收益。在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NPC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奥兰奶奶换取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产出：魔界地图世界掉落，以及用魔刹石换取。或者各种年套礼包内有赠送。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矛盾的结晶体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增幅装备必备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产出：做每天的守护者祭坛就可以获取，安图恩单人做完可以获取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60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个左右。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数据芯片（门票必备）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卢克门票魔兽门票必备材料。寂静城每日任务获取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产出：克罗诺斯岛白图里的盒子（产量偏少）</w:t>
      </w:r>
    </w:p>
    <w:p>
      <w:pPr>
        <w:keepNext/>
        <w:keepLines/>
        <w:spacing w:before="0" w:after="0" w:line="413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fill="auto"/>
        </w:rPr>
        <w:t>黑暗的矿石（兑换变异泰拉石）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换取变异泰拉石必备材料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产出：魔界地图世界掉落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keepNext/>
        <w:keepLines/>
        <w:spacing w:before="0" w:after="0" w:line="576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4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浓缩的魔能石（升级及兑换荒古武器）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用于换取安图恩红豆兑换荒古武器和贪食系列装备，购买无尽贪食系列设计图。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产出：每日任务，击杀安图恩副本任意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BOSS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固定掉落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2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个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>/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局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</w:p>
    <w:p>
      <w:pPr>
        <w:keepNext/>
        <w:keepLines/>
        <w:spacing w:before="0" w:after="0" w:line="576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4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灵魂之痕（门票）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魂图掉落，安图恩副本的主要门票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产出：经测试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 xml:space="preserve"> 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魂牛</w:t>
      </w:r>
      <w:r>
        <w:rPr>
          <w:rFonts w:ascii="Calibri" w:hAnsi="Calibri" w:eastAsia="Calibri" w:cs="Calibri"/>
          <w:color w:val="FF0000"/>
          <w:spacing w:val="0"/>
          <w:position w:val="0"/>
          <w:sz w:val="21"/>
          <w:shd w:val="clear" w:fill="auto"/>
        </w:rPr>
        <w:t xml:space="preserve"> </w:t>
      </w:r>
      <w:r>
        <w:rPr>
          <w:rFonts w:ascii="宋体" w:hAnsi="宋体" w:eastAsia="宋体" w:cs="宋体"/>
          <w:color w:val="FF0000"/>
          <w:spacing w:val="0"/>
          <w:position w:val="0"/>
          <w:sz w:val="21"/>
          <w:shd w:val="clear" w:fill="auto"/>
        </w:rPr>
        <w:t>爆率杠杠的</w:t>
      </w:r>
    </w:p>
    <w:p>
      <w:pPr>
        <w:keepNext/>
        <w:keepLines/>
        <w:spacing w:before="0" w:after="0" w:line="576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4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总结一些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44"/>
          <w:shd w:val="clear" w:fill="auto"/>
        </w:rPr>
        <w:t>NPC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吟荷</w:t>
      </w:r>
      <w:r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  <w:t xml:space="preserve">  </w:t>
      </w: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大部分稀有物品换取的地方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奥兰奶奶</w:t>
      </w:r>
      <w:r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  <w:t xml:space="preserve">  </w:t>
      </w: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制作宠物、宠物装备换取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卡妮娜</w:t>
      </w:r>
      <w:r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  <w:t xml:space="preserve">  </w:t>
      </w: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宝珠基本免费，几乎所有属性都有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凯利婊子</w:t>
      </w:r>
      <w:r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  <w:t xml:space="preserve">  </w:t>
      </w: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增幅、强化、锻造的地方，不碎，失败只掉一级。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诺顿</w:t>
      </w:r>
      <w:r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  <w:t xml:space="preserve">  </w:t>
      </w: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升级跟修理分解机的地方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赛利亚萌妹子</w:t>
      </w:r>
      <w:r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  <w:t xml:space="preserve">  </w:t>
      </w: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一些大众材料、晶体换取的地方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00B0F0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00B0F0"/>
          <w:spacing w:val="0"/>
          <w:position w:val="0"/>
          <w:sz w:val="21"/>
          <w:shd w:val="clear" w:fill="auto"/>
        </w:rPr>
        <w:t>整理一些装备以及图片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1"/>
      <w:numFmt w:val="decimal"/>
      <w:lvlText w:val="%1."/>
      <w:lvlJc w:val="left"/>
    </w:lvl>
  </w:abstractNum>
  <w:abstractNum w:abstractNumId="1">
    <w:nsid w:val="0053208E"/>
    <w:multiLevelType w:val="singleLevel"/>
    <w:tmpl w:val="0053208E"/>
    <w:lvl w:ilvl="0" w:tentative="0">
      <w:start w:val="1"/>
      <w:numFmt w:val="decimal"/>
      <w:lvlText w:val="%1."/>
      <w:lvlJc w:val="left"/>
    </w:lvl>
  </w:abstractNum>
  <w:abstractNum w:abstractNumId="2">
    <w:nsid w:val="59ADCABA"/>
    <w:multiLevelType w:val="singleLevel"/>
    <w:tmpl w:val="59ADCABA"/>
    <w:lvl w:ilvl="0" w:tentative="0">
      <w:start w:val="1"/>
      <w:numFmt w:val="decimal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00000000"/>
    <w:rsid w:val="26D051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2023-09-24T09:24:18Z</dcterms:created>
  <dc:creator>Administrator</dc:creator>
  <cp:lastModifiedBy>回眸1408710735</cp:lastModifiedBy>
  <dcterms:modified xsi:type="dcterms:W3CDTF">2023-09-24T09:24:31Z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044401BC476D4669A580B241A80E2500_12</vt:lpwstr>
  </property>
</Properties>
</file>